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373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1"/>
        <w:gridCol w:w="4765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Мадада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Муштаба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0rplc-8"/>
          <w:rFonts w:ascii="Times New Roman" w:eastAsia="Times New Roman" w:hAnsi="Times New Roman" w:cs="Times New Roman"/>
        </w:rPr>
        <w:t>...</w:t>
      </w:r>
      <w:r>
        <w:rPr>
          <w:rStyle w:val="cat-UserDefinedgrp-3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 не представлено,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00:01 час. </w:t>
      </w:r>
      <w:r>
        <w:rPr>
          <w:rFonts w:ascii="Times New Roman" w:eastAsia="Times New Roman" w:hAnsi="Times New Roman" w:cs="Times New Roman"/>
        </w:rPr>
        <w:t xml:space="preserve">Султанов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1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д.17А кв.3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18810586250730044194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Султанов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</w:t>
      </w:r>
      <w:r>
        <w:rPr>
          <w:rFonts w:ascii="Times New Roman" w:eastAsia="Times New Roman" w:hAnsi="Times New Roman" w:cs="Times New Roman"/>
        </w:rPr>
        <w:t>ме</w:t>
      </w:r>
      <w:r>
        <w:rPr>
          <w:rFonts w:ascii="Times New Roman" w:eastAsia="Times New Roman" w:hAnsi="Times New Roman" w:cs="Times New Roman"/>
        </w:rPr>
        <w:t>ни судебного заседания извещен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надлежащим образом, </w:t>
      </w:r>
      <w:r>
        <w:rPr>
          <w:rFonts w:ascii="Times New Roman" w:eastAsia="Times New Roman" w:hAnsi="Times New Roman" w:cs="Times New Roman"/>
        </w:rPr>
        <w:t xml:space="preserve">об отложении судебного заседания </w:t>
      </w:r>
      <w:r>
        <w:rPr>
          <w:rFonts w:ascii="Times New Roman" w:eastAsia="Times New Roman" w:hAnsi="Times New Roman" w:cs="Times New Roman"/>
        </w:rPr>
        <w:t>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 xml:space="preserve">ЦАФАП в </w:t>
      </w:r>
      <w:r>
        <w:rPr>
          <w:rFonts w:ascii="Times New Roman" w:eastAsia="Times New Roman" w:hAnsi="Times New Roman" w:cs="Times New Roman"/>
        </w:rPr>
        <w:t xml:space="preserve">ОДД ГИБДД УМВД России по </w:t>
      </w:r>
      <w:r>
        <w:rPr>
          <w:rFonts w:ascii="Times New Roman" w:eastAsia="Times New Roman" w:hAnsi="Times New Roman" w:cs="Times New Roman"/>
        </w:rPr>
        <w:t>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18810586250730044194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12.08.2025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13.10.2025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</w:t>
      </w:r>
      <w:r>
        <w:rPr>
          <w:rFonts w:ascii="Times New Roman" w:eastAsia="Times New Roman" w:hAnsi="Times New Roman" w:cs="Times New Roman"/>
        </w:rPr>
        <w:t>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188108862609200253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14.04.2026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18810586250730044194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карточки учета транспортного средства, </w:t>
      </w:r>
      <w:r>
        <w:rPr>
          <w:rFonts w:ascii="Times New Roman" w:eastAsia="Times New Roman" w:hAnsi="Times New Roman" w:cs="Times New Roman"/>
        </w:rPr>
        <w:t>копией выписки из ГИ</w:t>
      </w:r>
      <w:r>
        <w:rPr>
          <w:rFonts w:ascii="Times New Roman" w:eastAsia="Times New Roman" w:hAnsi="Times New Roman" w:cs="Times New Roman"/>
        </w:rPr>
        <w:t xml:space="preserve">С ГМП по </w:t>
      </w:r>
      <w:r>
        <w:rPr>
          <w:rFonts w:ascii="Times New Roman" w:eastAsia="Times New Roman" w:hAnsi="Times New Roman" w:cs="Times New Roman"/>
        </w:rPr>
        <w:t xml:space="preserve">согласно которой штраф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31.10.2025</w:t>
      </w:r>
      <w:r>
        <w:rPr>
          <w:rFonts w:ascii="Times New Roman" w:eastAsia="Times New Roman" w:hAnsi="Times New Roman" w:cs="Times New Roman"/>
        </w:rPr>
        <w:t>, то есть с нарушением установленного законом срока.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Мадада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Муштаба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одна тысяча</w:t>
      </w:r>
      <w:r>
        <w:rPr>
          <w:rFonts w:ascii="Times New Roman" w:eastAsia="Times New Roman" w:hAnsi="Times New Roman" w:cs="Times New Roman"/>
        </w:rPr>
        <w:t xml:space="preserve"> 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0412365400725003732620110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1rplc-19">
    <w:name w:val="cat-UserDefined grp-31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